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819C9" w:rsidRPr="00204038" w:rsidRDefault="000B1F80" w:rsidP="00595B5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04038">
        <w:rPr>
          <w:rFonts w:ascii="Times New Roman" w:hAnsi="Times New Roman"/>
          <w:b/>
          <w:sz w:val="24"/>
          <w:szCs w:val="24"/>
        </w:rPr>
        <w:t>Обґрунтування технічних та якісних характеристик предмета закупівлі, розміру бюджетного призначення, очікуваної вартості предмета закупівлі</w:t>
      </w:r>
    </w:p>
    <w:p w:rsidR="00595B53" w:rsidRPr="00204038" w:rsidRDefault="00595B53" w:rsidP="00595B53">
      <w:pPr>
        <w:spacing w:after="120"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204038">
        <w:rPr>
          <w:rFonts w:ascii="Times New Roman" w:hAnsi="Times New Roman" w:cs="Times New Roman"/>
          <w:sz w:val="24"/>
          <w:szCs w:val="24"/>
        </w:rPr>
        <w:t>(відповідно до пункту 4</w:t>
      </w:r>
      <w:r w:rsidRPr="00204038">
        <w:rPr>
          <w:rFonts w:ascii="Times New Roman" w:hAnsi="Times New Roman" w:cs="Times New Roman"/>
          <w:sz w:val="24"/>
          <w:szCs w:val="24"/>
          <w:vertAlign w:val="superscript"/>
        </w:rPr>
        <w:t xml:space="preserve">1 </w:t>
      </w:r>
      <w:r w:rsidRPr="00204038">
        <w:rPr>
          <w:rFonts w:ascii="Times New Roman" w:hAnsi="Times New Roman" w:cs="Times New Roman"/>
          <w:sz w:val="24"/>
          <w:szCs w:val="24"/>
        </w:rPr>
        <w:t>постанови КМУ від 11.10.2016 № 710 «Про ефективне використання державних коштів» (зі змінами))</w:t>
      </w:r>
    </w:p>
    <w:p w:rsidR="000B1F80" w:rsidRPr="00204038" w:rsidRDefault="000B1F80" w:rsidP="000B1F80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</w:t>
      </w:r>
      <w:r w:rsidRPr="00204038">
        <w:rPr>
          <w:rFonts w:ascii="Times New Roman" w:eastAsia="Times New Roman" w:hAnsi="Times New Roman"/>
          <w:sz w:val="24"/>
          <w:szCs w:val="24"/>
          <w:lang w:eastAsia="ru-RU"/>
        </w:rPr>
        <w:t xml:space="preserve">Державна казначейська служба України; </w:t>
      </w:r>
      <w:r w:rsidRPr="00204038">
        <w:rPr>
          <w:rFonts w:ascii="Times New Roman" w:eastAsia="Times New Roman" w:hAnsi="Times New Roman"/>
          <w:sz w:val="24"/>
          <w:szCs w:val="24"/>
          <w:lang w:eastAsia="ru-RU"/>
        </w:rPr>
        <w:br/>
        <w:t>м. Київ; код за ЄДРПОУ – 37567646; категорія замовника – орган державної влади.</w:t>
      </w:r>
    </w:p>
    <w:p w:rsidR="009F610E" w:rsidRPr="00204038" w:rsidRDefault="000B1F80" w:rsidP="009F610E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>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</w:t>
      </w:r>
      <w:r w:rsidR="009F610E"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9F610E" w:rsidRPr="00993C9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993C9A" w:rsidRPr="00993C9A">
        <w:rPr>
          <w:rFonts w:ascii="Times New Roman" w:eastAsia="Times New Roman" w:hAnsi="Times New Roman"/>
          <w:sz w:val="24"/>
          <w:szCs w:val="24"/>
          <w:lang w:eastAsia="ru-RU"/>
        </w:rPr>
        <w:t>30190000-7 – Офісне устаткування та приладдя різне (</w:t>
      </w:r>
      <w:r w:rsidR="00583A77" w:rsidRPr="00583A77">
        <w:rPr>
          <w:rFonts w:ascii="Times New Roman" w:eastAsia="Times New Roman" w:hAnsi="Times New Roman"/>
          <w:sz w:val="24"/>
          <w:szCs w:val="24"/>
          <w:lang w:eastAsia="ru-RU"/>
        </w:rPr>
        <w:t>Папір для друку</w:t>
      </w:r>
      <w:r w:rsidR="00993C9A" w:rsidRPr="00993C9A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9F610E" w:rsidRPr="00993C9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9F610E" w:rsidRPr="00204038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0B1F80" w:rsidRPr="006929D4" w:rsidRDefault="000B1F80" w:rsidP="000B1F80">
      <w:pPr>
        <w:pStyle w:val="a3"/>
        <w:numPr>
          <w:ilvl w:val="0"/>
          <w:numId w:val="1"/>
        </w:numPr>
        <w:tabs>
          <w:tab w:val="left" w:pos="851"/>
        </w:tabs>
        <w:spacing w:after="12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Ідентифікатор закупівлі: </w:t>
      </w:r>
      <w:r w:rsidR="00583A77" w:rsidRPr="00583A77">
        <w:rPr>
          <w:rFonts w:ascii="Times New Roman" w:eastAsia="Times New Roman" w:hAnsi="Times New Roman"/>
          <w:sz w:val="24"/>
          <w:szCs w:val="24"/>
          <w:lang w:eastAsia="ru-RU"/>
        </w:rPr>
        <w:t>UA-2026-06-17-012696-а</w:t>
      </w:r>
      <w:r w:rsidR="006929D4" w:rsidRPr="006929D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12373" w:rsidRPr="00204038" w:rsidRDefault="00595B53" w:rsidP="009F610E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 технічних та якісних характеристик предмета закупівлі:</w:t>
      </w:r>
      <w:r w:rsidRPr="00204038">
        <w:rPr>
          <w:rFonts w:ascii="Times New Roman" w:hAnsi="Times New Roman"/>
          <w:sz w:val="24"/>
          <w:szCs w:val="24"/>
        </w:rPr>
        <w:t xml:space="preserve"> </w:t>
      </w:r>
      <w:r w:rsidR="009F610E" w:rsidRPr="00204038">
        <w:rPr>
          <w:rFonts w:ascii="Times New Roman" w:eastAsia="Times New Roman" w:hAnsi="Times New Roman"/>
          <w:sz w:val="24"/>
          <w:szCs w:val="24"/>
          <w:lang w:eastAsia="ru-RU"/>
        </w:rPr>
        <w:t>технічні та якісні характеристики предмета закупівлі визначені відповідно до потреб замовника</w:t>
      </w:r>
      <w:r w:rsidR="00083B42" w:rsidRPr="00204038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8920DD" w:rsidRPr="0020403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83B42" w:rsidRPr="00204038" w:rsidRDefault="00083B42" w:rsidP="009F610E">
      <w:pPr>
        <w:pStyle w:val="a3"/>
        <w:tabs>
          <w:tab w:val="left" w:pos="851"/>
        </w:tabs>
        <w:spacing w:after="0" w:line="240" w:lineRule="auto"/>
        <w:ind w:left="425"/>
        <w:contextualSpacing w:val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B6060F" w:rsidRPr="00D0104A" w:rsidRDefault="00C819C9" w:rsidP="008B26F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7430A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Обґрунтування </w:t>
      </w:r>
      <w:r w:rsidR="00B12373" w:rsidRPr="007430A8">
        <w:rPr>
          <w:rFonts w:ascii="Times New Roman" w:eastAsia="Times New Roman" w:hAnsi="Times New Roman"/>
          <w:b/>
          <w:sz w:val="24"/>
          <w:szCs w:val="24"/>
          <w:lang w:eastAsia="ru-RU"/>
        </w:rPr>
        <w:t>розміру бюджетного призначення</w:t>
      </w:r>
      <w:r w:rsidR="00E33FD8" w:rsidRPr="00D0104A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  <w:r w:rsidR="009F610E" w:rsidRPr="00D0104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8B4980">
        <w:rPr>
          <w:rFonts w:ascii="Times New Roman" w:eastAsia="Times New Roman" w:hAnsi="Times New Roman"/>
          <w:sz w:val="24"/>
          <w:szCs w:val="24"/>
          <w:lang w:val="en-US" w:eastAsia="ru-RU"/>
        </w:rPr>
        <w:t>355 808</w:t>
      </w:r>
      <w:r w:rsidR="00C70822" w:rsidRPr="00C70822">
        <w:rPr>
          <w:rFonts w:ascii="Times New Roman" w:eastAsia="Times New Roman" w:hAnsi="Times New Roman"/>
          <w:sz w:val="24"/>
          <w:szCs w:val="24"/>
          <w:lang w:eastAsia="ru-RU"/>
        </w:rPr>
        <w:t>,00 грн</w:t>
      </w:r>
      <w:r w:rsidR="009F610E" w:rsidRPr="00C70822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0D4E09" w:rsidRPr="00D0104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035765" w:rsidRPr="00204038" w:rsidRDefault="00035765" w:rsidP="009F6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D4E4A" w:rsidRPr="00204038" w:rsidRDefault="00DD4E4A" w:rsidP="00DD4E4A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Очікувана вартість предмета закупівлі: </w:t>
      </w:r>
      <w:r w:rsidR="00583A77">
        <w:rPr>
          <w:rFonts w:ascii="Times New Roman" w:eastAsia="Times New Roman" w:hAnsi="Times New Roman"/>
          <w:sz w:val="24"/>
          <w:szCs w:val="24"/>
          <w:lang w:eastAsia="ru-RU"/>
        </w:rPr>
        <w:t>326 129,20</w:t>
      </w:r>
      <w:r w:rsidRPr="00204038">
        <w:rPr>
          <w:rFonts w:ascii="Times New Roman" w:eastAsia="Times New Roman" w:hAnsi="Times New Roman"/>
          <w:sz w:val="24"/>
          <w:szCs w:val="24"/>
          <w:lang w:eastAsia="uk-UA"/>
        </w:rPr>
        <w:t xml:space="preserve"> грн</w:t>
      </w:r>
      <w:r w:rsidRPr="00204038">
        <w:rPr>
          <w:rFonts w:ascii="Times New Roman" w:eastAsia="Times New Roman" w:hAnsi="Times New Roman"/>
          <w:sz w:val="24"/>
          <w:szCs w:val="24"/>
          <w:lang w:eastAsia="ru-RU"/>
        </w:rPr>
        <w:t xml:space="preserve"> з ПДВ.</w:t>
      </w:r>
    </w:p>
    <w:p w:rsidR="00DD4E4A" w:rsidRPr="00204038" w:rsidRDefault="00DD4E4A" w:rsidP="009F61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373" w:rsidRDefault="00B6060F" w:rsidP="008B26F8">
      <w:pPr>
        <w:pStyle w:val="a3"/>
        <w:numPr>
          <w:ilvl w:val="0"/>
          <w:numId w:val="1"/>
        </w:numPr>
        <w:tabs>
          <w:tab w:val="left" w:pos="851"/>
        </w:tabs>
        <w:spacing w:after="0" w:line="240" w:lineRule="auto"/>
        <w:ind w:left="0" w:firstLine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>Обґрунтування</w:t>
      </w:r>
      <w:r w:rsidR="00B12373"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очікуваної вартості предмета закупівлі</w:t>
      </w:r>
      <w:r w:rsidR="00C819C9" w:rsidRPr="00204038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D767F6" w:rsidRPr="00204038" w:rsidRDefault="00D767F6" w:rsidP="00D767F6">
      <w:pPr>
        <w:pStyle w:val="a3"/>
        <w:tabs>
          <w:tab w:val="left" w:pos="851"/>
        </w:tabs>
        <w:spacing w:after="0" w:line="240" w:lineRule="auto"/>
        <w:ind w:left="425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D767F6" w:rsidRPr="00FB06CA" w:rsidRDefault="005D246E" w:rsidP="00D767F6">
      <w:pPr>
        <w:pStyle w:val="a5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5D246E">
        <w:rPr>
          <w:sz w:val="26"/>
          <w:szCs w:val="26"/>
        </w:rPr>
        <w:t>Для проведення закупівлі Паперу для друку на 2026 рік</w:t>
      </w:r>
      <w:r w:rsidR="00C86FB1">
        <w:rPr>
          <w:sz w:val="26"/>
          <w:szCs w:val="26"/>
        </w:rPr>
        <w:t xml:space="preserve"> </w:t>
      </w:r>
      <w:r w:rsidR="00C86FB1" w:rsidRPr="00C86FB1">
        <w:rPr>
          <w:sz w:val="26"/>
          <w:szCs w:val="26"/>
        </w:rPr>
        <w:t>з використанням  електронного каталогу шляхом запиту пропозицій постачальників</w:t>
      </w:r>
      <w:r w:rsidRPr="005D246E">
        <w:rPr>
          <w:sz w:val="26"/>
          <w:szCs w:val="26"/>
        </w:rPr>
        <w:t>, відповідно до Методики визначення очікуваної вартості предмета закупівлі під час здійснення публічних закупівель у Державній казначейській службі України, затвердженої наказом Державної казначейської служби України від 10.01.2025 № 9 (далі – Методика) (розробленої з урахуванням Примірної методики визначення очікуваної вартості предмета закупівлі, затвердженої наказом Міністерства розвитку економіки, торгівлі та сільського господарства України від 18.02.2020 № 275 (зі змінами)), Відділом адміністративно господарської роботи взято інформацію, що міститься в мережі Інтернет у відкритому доступі.</w:t>
      </w:r>
    </w:p>
    <w:p w:rsidR="009646E8" w:rsidRPr="009646E8" w:rsidRDefault="009646E8" w:rsidP="009646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646E8">
        <w:rPr>
          <w:rFonts w:ascii="Times New Roman" w:eastAsia="Times New Roman" w:hAnsi="Times New Roman" w:cs="Times New Roman"/>
          <w:sz w:val="26"/>
          <w:szCs w:val="26"/>
          <w:lang w:eastAsia="ru-RU"/>
        </w:rPr>
        <w:t>Згідно з методом порівняння ринкових цін Методики проведено розрахунок очікуваної вартості закупівлі Товару (далі - ОВ) з використанням цін (далі - Ц), отриманих з відкритих джерел інформації у розрізі наступних товарів:</w:t>
      </w:r>
    </w:p>
    <w:p w:rsidR="009646E8" w:rsidRPr="00204038" w:rsidRDefault="009646E8" w:rsidP="009646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p w:rsidR="009646E8" w:rsidRPr="00204038" w:rsidRDefault="009646E8" w:rsidP="009646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 =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(Ц1 + …+Ц12</w:t>
      </w:r>
      <w:r w:rsidRPr="00DC4F23">
        <w:rPr>
          <w:rFonts w:ascii="Times New Roman" w:eastAsia="Times New Roman" w:hAnsi="Times New Roman" w:cs="Times New Roman"/>
          <w:sz w:val="24"/>
          <w:szCs w:val="24"/>
          <w:lang w:eastAsia="ru-RU"/>
        </w:rPr>
        <w:t>)/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204038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9646E8" w:rsidRPr="00204038" w:rsidRDefault="009646E8" w:rsidP="009646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де: </w:t>
      </w:r>
    </w:p>
    <w:p w:rsidR="009646E8" w:rsidRDefault="009646E8" w:rsidP="009646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Pr="00204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очікувана вартість закупівлі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послуг</w:t>
      </w:r>
      <w:r w:rsidRPr="0020403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646E8" w:rsidRPr="006A7318" w:rsidRDefault="009646E8" w:rsidP="009646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V –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кількість Товару;</w:t>
      </w:r>
    </w:p>
    <w:p w:rsidR="009646E8" w:rsidRDefault="009646E8" w:rsidP="009646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4038">
        <w:rPr>
          <w:rFonts w:ascii="Times New Roman" w:eastAsia="Times New Roman" w:hAnsi="Times New Roman" w:cs="Times New Roman"/>
          <w:sz w:val="24"/>
          <w:szCs w:val="24"/>
          <w:lang w:eastAsia="ru-RU"/>
        </w:rPr>
        <w:t>Ц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1,2,3…</w:t>
      </w:r>
      <w:r w:rsidRPr="002040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цін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и, отримані шляхом запиту цінових пропозицій надавачам аналогічних послуг;</w:t>
      </w:r>
    </w:p>
    <w:p w:rsidR="009646E8" w:rsidRPr="00204038" w:rsidRDefault="009646E8" w:rsidP="009646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- кількість отриманих цінових пропозицій, </w:t>
      </w:r>
    </w:p>
    <w:p w:rsidR="009646E8" w:rsidRDefault="009646E8" w:rsidP="009646E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641B" w:rsidRDefault="002D641B" w:rsidP="009646E8">
      <w:pPr>
        <w:pStyle w:val="a5"/>
        <w:spacing w:before="0" w:beforeAutospacing="0" w:after="0" w:afterAutospacing="0"/>
        <w:ind w:firstLine="567"/>
        <w:jc w:val="both"/>
      </w:pPr>
      <w:r w:rsidRPr="00FF0CAE">
        <w:t>Папір А4 80 г/м</w:t>
      </w:r>
      <w:r w:rsidRPr="0023683B">
        <w:rPr>
          <w:vertAlign w:val="superscript"/>
        </w:rPr>
        <w:t>2</w:t>
      </w:r>
      <w:r w:rsidRPr="00FF0CAE">
        <w:t>, 500л</w:t>
      </w:r>
    </w:p>
    <w:p w:rsidR="002D641B" w:rsidRPr="003A397B" w:rsidRDefault="002D641B" w:rsidP="002D641B">
      <w:pPr>
        <w:pStyle w:val="a5"/>
        <w:spacing w:before="0" w:beforeAutospacing="0" w:after="0" w:afterAutospacing="0"/>
        <w:ind w:firstLine="567"/>
        <w:jc w:val="both"/>
        <w:rPr>
          <w:lang w:val="ru-RU"/>
        </w:rPr>
      </w:pPr>
      <w:proofErr w:type="spellStart"/>
      <w:r w:rsidRPr="003A397B">
        <w:t>Цод</w:t>
      </w:r>
      <w:proofErr w:type="spellEnd"/>
      <w:r w:rsidRPr="003A397B">
        <w:t>=(Ц1+</w:t>
      </w:r>
      <w:r>
        <w:t>Ц2</w:t>
      </w:r>
      <w:r w:rsidRPr="003A397B">
        <w:t>+Ц</w:t>
      </w:r>
      <w:r>
        <w:t>3</w:t>
      </w:r>
      <w:r w:rsidRPr="003A397B">
        <w:t>)/</w:t>
      </w:r>
      <w:r>
        <w:t xml:space="preserve">3 </w:t>
      </w:r>
      <w:r w:rsidRPr="003A397B">
        <w:t>=</w:t>
      </w:r>
      <w:r>
        <w:t xml:space="preserve"> (1</w:t>
      </w:r>
      <w:r w:rsidR="005D246E">
        <w:t>50</w:t>
      </w:r>
      <w:r>
        <w:t>,00+1</w:t>
      </w:r>
      <w:r w:rsidR="005D246E">
        <w:t>70,00</w:t>
      </w:r>
      <w:r>
        <w:t>+1</w:t>
      </w:r>
      <w:r w:rsidR="005D246E">
        <w:t>7</w:t>
      </w:r>
      <w:r>
        <w:t>9</w:t>
      </w:r>
      <w:r w:rsidR="005D246E">
        <w:t>,00</w:t>
      </w:r>
      <w:r>
        <w:t>)</w:t>
      </w:r>
      <w:r w:rsidRPr="003A397B">
        <w:t>/</w:t>
      </w:r>
      <w:r>
        <w:t>3</w:t>
      </w:r>
      <w:r w:rsidRPr="003A397B">
        <w:t xml:space="preserve"> = </w:t>
      </w:r>
      <w:r>
        <w:t>156,87</w:t>
      </w:r>
      <w:r w:rsidRPr="003A397B">
        <w:t xml:space="preserve"> грн</w:t>
      </w:r>
    </w:p>
    <w:p w:rsidR="002D641B" w:rsidRDefault="002D641B" w:rsidP="002D641B">
      <w:pPr>
        <w:pStyle w:val="a5"/>
        <w:spacing w:before="0" w:beforeAutospacing="0" w:after="0" w:afterAutospacing="0"/>
        <w:ind w:firstLine="567"/>
        <w:jc w:val="both"/>
      </w:pPr>
      <w:r w:rsidRPr="003A397B">
        <w:t>ОВ</w:t>
      </w:r>
      <w:r>
        <w:t>1</w:t>
      </w:r>
      <w:r w:rsidRPr="003A397B">
        <w:t xml:space="preserve"> = </w:t>
      </w:r>
      <w:proofErr w:type="spellStart"/>
      <w:r w:rsidRPr="003A397B">
        <w:rPr>
          <w:lang w:val="ru-RU"/>
        </w:rPr>
        <w:t>Цод</w:t>
      </w:r>
      <w:proofErr w:type="spellEnd"/>
      <w:r w:rsidRPr="003A397B">
        <w:t xml:space="preserve"> </w:t>
      </w:r>
      <w:r w:rsidRPr="003A397B">
        <w:rPr>
          <w:lang w:val="ru-RU"/>
        </w:rPr>
        <w:t xml:space="preserve">х </w:t>
      </w:r>
      <w:r w:rsidRPr="003A397B">
        <w:rPr>
          <w:lang w:val="en-US"/>
        </w:rPr>
        <w:t>V</w:t>
      </w:r>
      <w:r w:rsidRPr="003A397B">
        <w:t xml:space="preserve">= </w:t>
      </w:r>
      <w:r>
        <w:t>156,87</w:t>
      </w:r>
      <w:r w:rsidRPr="003A397B">
        <w:t xml:space="preserve"> х </w:t>
      </w:r>
      <w:r>
        <w:t>1</w:t>
      </w:r>
      <w:r w:rsidR="00C86FB1">
        <w:rPr>
          <w:lang w:val="en-US"/>
        </w:rPr>
        <w:t>7</w:t>
      </w:r>
      <w:r>
        <w:t xml:space="preserve">00 </w:t>
      </w:r>
      <w:r w:rsidRPr="003A397B">
        <w:t xml:space="preserve">= </w:t>
      </w:r>
      <w:r w:rsidR="00C86FB1">
        <w:rPr>
          <w:lang w:val="en-US"/>
        </w:rPr>
        <w:t>304</w:t>
      </w:r>
      <w:r w:rsidR="00C86FB1">
        <w:t xml:space="preserve"> </w:t>
      </w:r>
      <w:r w:rsidR="00C86FB1">
        <w:rPr>
          <w:lang w:val="en-US"/>
        </w:rPr>
        <w:t>300</w:t>
      </w:r>
      <w:r w:rsidR="00C86FB1">
        <w:t>,</w:t>
      </w:r>
      <w:r>
        <w:t>00</w:t>
      </w:r>
      <w:r w:rsidRPr="003A397B">
        <w:t xml:space="preserve"> грн (з ПДВ)</w:t>
      </w:r>
    </w:p>
    <w:p w:rsidR="002D641B" w:rsidRDefault="002D641B" w:rsidP="009646E8">
      <w:pPr>
        <w:pStyle w:val="a5"/>
        <w:spacing w:before="0" w:beforeAutospacing="0" w:after="0" w:afterAutospacing="0"/>
        <w:ind w:firstLine="567"/>
        <w:jc w:val="both"/>
      </w:pPr>
    </w:p>
    <w:p w:rsidR="002D641B" w:rsidRDefault="002D641B" w:rsidP="009646E8">
      <w:pPr>
        <w:pStyle w:val="a5"/>
        <w:spacing w:before="0" w:beforeAutospacing="0" w:after="0" w:afterAutospacing="0"/>
        <w:ind w:firstLine="567"/>
        <w:jc w:val="both"/>
      </w:pPr>
      <w:r w:rsidRPr="00AE26BF">
        <w:t>Папір А3 80 г/м</w:t>
      </w:r>
      <w:r w:rsidRPr="0023683B">
        <w:rPr>
          <w:vertAlign w:val="superscript"/>
        </w:rPr>
        <w:t>2</w:t>
      </w:r>
      <w:r w:rsidRPr="00AE26BF">
        <w:t>, 500л</w:t>
      </w:r>
    </w:p>
    <w:p w:rsidR="002D641B" w:rsidRPr="003A397B" w:rsidRDefault="002D641B" w:rsidP="002D641B">
      <w:pPr>
        <w:pStyle w:val="a5"/>
        <w:spacing w:before="0" w:beforeAutospacing="0" w:after="0" w:afterAutospacing="0"/>
        <w:ind w:firstLine="567"/>
        <w:jc w:val="both"/>
        <w:rPr>
          <w:lang w:val="ru-RU"/>
        </w:rPr>
      </w:pPr>
      <w:proofErr w:type="spellStart"/>
      <w:r w:rsidRPr="003A397B">
        <w:t>Цод</w:t>
      </w:r>
      <w:proofErr w:type="spellEnd"/>
      <w:r w:rsidRPr="003A397B">
        <w:t>=(Ц1+</w:t>
      </w:r>
      <w:r>
        <w:t>Ц2</w:t>
      </w:r>
      <w:r w:rsidRPr="003A397B">
        <w:t>+Ц</w:t>
      </w:r>
      <w:r>
        <w:t>3</w:t>
      </w:r>
      <w:r w:rsidRPr="003A397B">
        <w:t>)/</w:t>
      </w:r>
      <w:r>
        <w:t xml:space="preserve">3 </w:t>
      </w:r>
      <w:r w:rsidRPr="003A397B">
        <w:t>=</w:t>
      </w:r>
      <w:r>
        <w:t xml:space="preserve"> (</w:t>
      </w:r>
      <w:r w:rsidR="00276C8C">
        <w:t>3</w:t>
      </w:r>
      <w:r w:rsidR="00C86FB1">
        <w:t>50</w:t>
      </w:r>
      <w:r w:rsidR="00276C8C">
        <w:t>,00</w:t>
      </w:r>
      <w:r>
        <w:t>+</w:t>
      </w:r>
      <w:r w:rsidR="00276C8C">
        <w:t>3</w:t>
      </w:r>
      <w:r w:rsidR="00C86FB1">
        <w:t>69</w:t>
      </w:r>
      <w:r w:rsidR="00276C8C">
        <w:t>,00</w:t>
      </w:r>
      <w:r>
        <w:t>+</w:t>
      </w:r>
      <w:r w:rsidR="00276C8C">
        <w:t>3</w:t>
      </w:r>
      <w:r w:rsidR="00C86FB1">
        <w:t>72,45</w:t>
      </w:r>
      <w:r>
        <w:t>)</w:t>
      </w:r>
      <w:r w:rsidRPr="003A397B">
        <w:t>/</w:t>
      </w:r>
      <w:r>
        <w:t>3</w:t>
      </w:r>
      <w:r w:rsidRPr="003A397B">
        <w:t xml:space="preserve"> = </w:t>
      </w:r>
      <w:r w:rsidR="00C86FB1">
        <w:t>363,82</w:t>
      </w:r>
      <w:r w:rsidRPr="003A397B">
        <w:t xml:space="preserve"> грн</w:t>
      </w:r>
    </w:p>
    <w:p w:rsidR="002D641B" w:rsidRDefault="002D641B" w:rsidP="002D641B">
      <w:pPr>
        <w:pStyle w:val="a5"/>
        <w:spacing w:before="0" w:beforeAutospacing="0" w:after="0" w:afterAutospacing="0"/>
        <w:ind w:firstLine="567"/>
        <w:jc w:val="both"/>
      </w:pPr>
      <w:r w:rsidRPr="003A397B">
        <w:t>ОВ</w:t>
      </w:r>
      <w:r>
        <w:t>2</w:t>
      </w:r>
      <w:r w:rsidRPr="003A397B">
        <w:t xml:space="preserve"> = </w:t>
      </w:r>
      <w:proofErr w:type="spellStart"/>
      <w:r w:rsidRPr="003A397B">
        <w:rPr>
          <w:lang w:val="ru-RU"/>
        </w:rPr>
        <w:t>Цод</w:t>
      </w:r>
      <w:proofErr w:type="spellEnd"/>
      <w:r w:rsidRPr="003A397B">
        <w:t xml:space="preserve"> </w:t>
      </w:r>
      <w:r w:rsidRPr="003A397B">
        <w:rPr>
          <w:lang w:val="ru-RU"/>
        </w:rPr>
        <w:t xml:space="preserve">х </w:t>
      </w:r>
      <w:r w:rsidRPr="003A397B">
        <w:rPr>
          <w:lang w:val="en-US"/>
        </w:rPr>
        <w:t>V</w:t>
      </w:r>
      <w:r w:rsidRPr="003A397B">
        <w:t xml:space="preserve">= </w:t>
      </w:r>
      <w:r w:rsidR="00276C8C">
        <w:t>363,</w:t>
      </w:r>
      <w:r w:rsidR="00C86FB1">
        <w:t>8</w:t>
      </w:r>
      <w:r w:rsidR="00276C8C">
        <w:t>2</w:t>
      </w:r>
      <w:r w:rsidRPr="003A397B">
        <w:t xml:space="preserve"> х </w:t>
      </w:r>
      <w:r w:rsidR="00276C8C">
        <w:t>70</w:t>
      </w:r>
      <w:r>
        <w:t xml:space="preserve"> </w:t>
      </w:r>
      <w:r w:rsidRPr="003A397B">
        <w:t xml:space="preserve">= </w:t>
      </w:r>
      <w:r w:rsidR="00C86FB1">
        <w:t>21 829,20</w:t>
      </w:r>
      <w:r w:rsidRPr="003A397B">
        <w:t xml:space="preserve"> грн (з ПДВ)</w:t>
      </w:r>
    </w:p>
    <w:p w:rsidR="002D641B" w:rsidRDefault="002D641B" w:rsidP="009646E8">
      <w:pPr>
        <w:pStyle w:val="a5"/>
        <w:spacing w:before="0" w:beforeAutospacing="0" w:after="0" w:afterAutospacing="0"/>
        <w:ind w:firstLine="567"/>
        <w:jc w:val="both"/>
      </w:pPr>
    </w:p>
    <w:p w:rsidR="00276C8C" w:rsidRDefault="00276C8C" w:rsidP="009646E8">
      <w:pPr>
        <w:pStyle w:val="a5"/>
        <w:spacing w:before="0" w:beforeAutospacing="0" w:after="0" w:afterAutospacing="0"/>
        <w:ind w:firstLine="567"/>
        <w:jc w:val="both"/>
      </w:pPr>
    </w:p>
    <w:p w:rsidR="00F56E28" w:rsidRDefault="00F56E28" w:rsidP="009646E8">
      <w:pPr>
        <w:pStyle w:val="a5"/>
        <w:spacing w:before="0" w:beforeAutospacing="0" w:after="0" w:afterAutospacing="0"/>
        <w:ind w:firstLine="567"/>
        <w:jc w:val="both"/>
      </w:pPr>
    </w:p>
    <w:p w:rsidR="009646E8" w:rsidRPr="003A397B" w:rsidRDefault="009646E8" w:rsidP="009646E8">
      <w:pPr>
        <w:pStyle w:val="a5"/>
        <w:spacing w:before="0" w:beforeAutospacing="0" w:after="0" w:afterAutospacing="0"/>
        <w:ind w:firstLine="567"/>
        <w:jc w:val="both"/>
        <w:rPr>
          <w:lang w:val="ru-RU"/>
        </w:rPr>
      </w:pPr>
      <w:r w:rsidRPr="003A397B">
        <w:t>ОВ= ОВ1 +</w:t>
      </w:r>
      <w:r w:rsidR="005D246E">
        <w:rPr>
          <w:lang w:val="en-US"/>
        </w:rPr>
        <w:t xml:space="preserve"> </w:t>
      </w:r>
      <w:r w:rsidRPr="003A397B">
        <w:t>ОВ</w:t>
      </w:r>
      <w:r w:rsidR="005D246E">
        <w:rPr>
          <w:lang w:val="en-US"/>
        </w:rPr>
        <w:t xml:space="preserve">2 </w:t>
      </w:r>
      <w:r w:rsidRPr="003A397B">
        <w:t>=</w:t>
      </w:r>
      <w:r w:rsidR="00C86FB1">
        <w:t xml:space="preserve"> </w:t>
      </w:r>
      <w:r w:rsidR="00C86FB1">
        <w:rPr>
          <w:lang w:val="en-US"/>
        </w:rPr>
        <w:t>304</w:t>
      </w:r>
      <w:r w:rsidR="00C86FB1">
        <w:t xml:space="preserve"> </w:t>
      </w:r>
      <w:r w:rsidR="00C86FB1">
        <w:rPr>
          <w:lang w:val="en-US"/>
        </w:rPr>
        <w:t>300</w:t>
      </w:r>
      <w:r w:rsidR="00C86FB1">
        <w:t>,00</w:t>
      </w:r>
      <w:r w:rsidR="00C86FB1" w:rsidRPr="003A397B">
        <w:t xml:space="preserve"> </w:t>
      </w:r>
      <w:r w:rsidR="00C86FB1">
        <w:t>+</w:t>
      </w:r>
      <w:r w:rsidR="005D246E">
        <w:rPr>
          <w:lang w:val="en-US"/>
        </w:rPr>
        <w:t xml:space="preserve"> </w:t>
      </w:r>
      <w:r w:rsidR="00C86FB1">
        <w:t>21 829,20</w:t>
      </w:r>
      <w:r w:rsidR="00C86FB1" w:rsidRPr="003A397B">
        <w:t xml:space="preserve"> </w:t>
      </w:r>
      <w:r w:rsidRPr="003A397B">
        <w:t xml:space="preserve">= </w:t>
      </w:r>
      <w:r w:rsidR="00C86FB1">
        <w:t>326 129,20</w:t>
      </w:r>
      <w:r w:rsidRPr="003A397B">
        <w:t xml:space="preserve"> грн (з ПДВ).</w:t>
      </w:r>
    </w:p>
    <w:p w:rsidR="009646E8" w:rsidRDefault="009646E8" w:rsidP="009646E8">
      <w:pPr>
        <w:pStyle w:val="a5"/>
        <w:spacing w:before="0" w:beforeAutospacing="0" w:after="0" w:afterAutospacing="0"/>
        <w:ind w:firstLine="567"/>
        <w:jc w:val="both"/>
      </w:pPr>
    </w:p>
    <w:p w:rsidR="00D767F6" w:rsidRPr="00FB06CA" w:rsidRDefault="00D767F6" w:rsidP="00D767F6">
      <w:pPr>
        <w:pStyle w:val="a5"/>
        <w:spacing w:before="120" w:beforeAutospacing="0" w:after="0" w:afterAutospacing="0"/>
        <w:ind w:firstLine="708"/>
        <w:jc w:val="both"/>
        <w:rPr>
          <w:sz w:val="26"/>
          <w:szCs w:val="26"/>
        </w:rPr>
      </w:pPr>
      <w:r w:rsidRPr="00FB06CA">
        <w:rPr>
          <w:sz w:val="26"/>
          <w:szCs w:val="26"/>
        </w:rPr>
        <w:t xml:space="preserve">Таким чином, ОВ закупівлі </w:t>
      </w:r>
      <w:r w:rsidR="00205F51">
        <w:rPr>
          <w:b/>
          <w:sz w:val="26"/>
          <w:szCs w:val="26"/>
        </w:rPr>
        <w:t>Товару</w:t>
      </w:r>
      <w:r w:rsidRPr="00FB06CA">
        <w:rPr>
          <w:b/>
          <w:sz w:val="26"/>
          <w:szCs w:val="26"/>
        </w:rPr>
        <w:t xml:space="preserve"> </w:t>
      </w:r>
      <w:r w:rsidRPr="00FB06CA">
        <w:rPr>
          <w:sz w:val="26"/>
          <w:szCs w:val="26"/>
        </w:rPr>
        <w:t>на</w:t>
      </w:r>
      <w:r w:rsidRPr="00FB06CA">
        <w:rPr>
          <w:b/>
          <w:sz w:val="26"/>
          <w:szCs w:val="26"/>
        </w:rPr>
        <w:t xml:space="preserve"> </w:t>
      </w:r>
      <w:r w:rsidRPr="00FB06CA">
        <w:rPr>
          <w:sz w:val="26"/>
          <w:szCs w:val="26"/>
        </w:rPr>
        <w:t>202</w:t>
      </w:r>
      <w:r>
        <w:rPr>
          <w:sz w:val="26"/>
          <w:szCs w:val="26"/>
        </w:rPr>
        <w:t>5</w:t>
      </w:r>
      <w:r w:rsidRPr="00FB06CA">
        <w:rPr>
          <w:sz w:val="26"/>
          <w:szCs w:val="26"/>
        </w:rPr>
        <w:t xml:space="preserve"> рік становить </w:t>
      </w:r>
      <w:r w:rsidR="00205F51">
        <w:rPr>
          <w:b/>
          <w:sz w:val="26"/>
          <w:szCs w:val="26"/>
        </w:rPr>
        <w:t>3</w:t>
      </w:r>
      <w:r w:rsidR="00C86FB1">
        <w:rPr>
          <w:b/>
          <w:sz w:val="26"/>
          <w:szCs w:val="26"/>
        </w:rPr>
        <w:t>26 129,20</w:t>
      </w:r>
      <w:bookmarkStart w:id="0" w:name="_GoBack"/>
      <w:bookmarkEnd w:id="0"/>
      <w:r w:rsidRPr="00FB06CA">
        <w:rPr>
          <w:sz w:val="26"/>
          <w:szCs w:val="26"/>
        </w:rPr>
        <w:t xml:space="preserve"> </w:t>
      </w:r>
      <w:r w:rsidRPr="00726ECD">
        <w:rPr>
          <w:b/>
          <w:sz w:val="26"/>
          <w:szCs w:val="26"/>
        </w:rPr>
        <w:t>грн</w:t>
      </w:r>
      <w:r w:rsidRPr="00FB06CA">
        <w:rPr>
          <w:sz w:val="26"/>
          <w:szCs w:val="26"/>
        </w:rPr>
        <w:t xml:space="preserve"> (з ПДВ).</w:t>
      </w:r>
    </w:p>
    <w:p w:rsidR="0058678D" w:rsidRPr="00E64937" w:rsidRDefault="0058678D" w:rsidP="0058678D">
      <w:pPr>
        <w:pStyle w:val="a5"/>
        <w:spacing w:before="0" w:beforeAutospacing="0" w:after="0" w:afterAutospacing="0"/>
        <w:ind w:firstLine="426"/>
        <w:jc w:val="both"/>
        <w:rPr>
          <w:shd w:val="clear" w:color="auto" w:fill="FFFFFF"/>
        </w:rPr>
      </w:pPr>
    </w:p>
    <w:sectPr w:rsidR="0058678D" w:rsidRPr="00E64937" w:rsidSect="000B1F80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FA68A2"/>
    <w:multiLevelType w:val="hybridMultilevel"/>
    <w:tmpl w:val="3BEC479A"/>
    <w:lvl w:ilvl="0" w:tplc="48183A3A">
      <w:start w:val="1"/>
      <w:numFmt w:val="decimal"/>
      <w:lvlText w:val="%1."/>
      <w:lvlJc w:val="left"/>
      <w:pPr>
        <w:ind w:left="786" w:hanging="360"/>
      </w:pPr>
      <w:rPr>
        <w:b/>
        <w:color w:val="auto"/>
      </w:rPr>
    </w:lvl>
    <w:lvl w:ilvl="1" w:tplc="04220019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75D1378B"/>
    <w:multiLevelType w:val="multilevel"/>
    <w:tmpl w:val="1B0A91E8"/>
    <w:lvl w:ilvl="0">
      <w:start w:val="1"/>
      <w:numFmt w:val="decimal"/>
      <w:lvlText w:val="%1."/>
      <w:lvlJc w:val="left"/>
      <w:pPr>
        <w:ind w:left="1287" w:hanging="360"/>
      </w:pPr>
      <w:rPr>
        <w:sz w:val="25"/>
        <w:szCs w:val="25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1F80"/>
    <w:rsid w:val="0001694A"/>
    <w:rsid w:val="000210D2"/>
    <w:rsid w:val="00035765"/>
    <w:rsid w:val="000412C9"/>
    <w:rsid w:val="000668D3"/>
    <w:rsid w:val="00072D55"/>
    <w:rsid w:val="00083B42"/>
    <w:rsid w:val="000B1F80"/>
    <w:rsid w:val="000C58C4"/>
    <w:rsid w:val="000D292C"/>
    <w:rsid w:val="000D4E09"/>
    <w:rsid w:val="000F1A6B"/>
    <w:rsid w:val="0015274D"/>
    <w:rsid w:val="001F3A51"/>
    <w:rsid w:val="00204038"/>
    <w:rsid w:val="00205F51"/>
    <w:rsid w:val="00214C14"/>
    <w:rsid w:val="00245DE6"/>
    <w:rsid w:val="00276C8C"/>
    <w:rsid w:val="002D641B"/>
    <w:rsid w:val="002E0645"/>
    <w:rsid w:val="002F7D8B"/>
    <w:rsid w:val="0032715C"/>
    <w:rsid w:val="00347FC7"/>
    <w:rsid w:val="00370C4C"/>
    <w:rsid w:val="0038019F"/>
    <w:rsid w:val="00380DCA"/>
    <w:rsid w:val="003920C0"/>
    <w:rsid w:val="00462455"/>
    <w:rsid w:val="005621FD"/>
    <w:rsid w:val="00575E3F"/>
    <w:rsid w:val="00583A77"/>
    <w:rsid w:val="0058678D"/>
    <w:rsid w:val="00595B53"/>
    <w:rsid w:val="005D246E"/>
    <w:rsid w:val="006065A6"/>
    <w:rsid w:val="006124A8"/>
    <w:rsid w:val="00691B46"/>
    <w:rsid w:val="006929D4"/>
    <w:rsid w:val="006A1BE5"/>
    <w:rsid w:val="006D6144"/>
    <w:rsid w:val="00713B85"/>
    <w:rsid w:val="0071711D"/>
    <w:rsid w:val="007430A8"/>
    <w:rsid w:val="007440DF"/>
    <w:rsid w:val="00772C36"/>
    <w:rsid w:val="00777B52"/>
    <w:rsid w:val="0080638B"/>
    <w:rsid w:val="008920DD"/>
    <w:rsid w:val="008B26F8"/>
    <w:rsid w:val="008B4980"/>
    <w:rsid w:val="009646E8"/>
    <w:rsid w:val="00967420"/>
    <w:rsid w:val="00993C9A"/>
    <w:rsid w:val="009F610E"/>
    <w:rsid w:val="00A83726"/>
    <w:rsid w:val="00B057CA"/>
    <w:rsid w:val="00B12373"/>
    <w:rsid w:val="00B148D4"/>
    <w:rsid w:val="00B44B35"/>
    <w:rsid w:val="00B5791E"/>
    <w:rsid w:val="00B6060F"/>
    <w:rsid w:val="00BB4FA2"/>
    <w:rsid w:val="00C50EBF"/>
    <w:rsid w:val="00C70822"/>
    <w:rsid w:val="00C819C9"/>
    <w:rsid w:val="00C86FB1"/>
    <w:rsid w:val="00D0104A"/>
    <w:rsid w:val="00D417A2"/>
    <w:rsid w:val="00D767F6"/>
    <w:rsid w:val="00D9396D"/>
    <w:rsid w:val="00DD4E4A"/>
    <w:rsid w:val="00E33508"/>
    <w:rsid w:val="00E33FD8"/>
    <w:rsid w:val="00E64937"/>
    <w:rsid w:val="00EF4C79"/>
    <w:rsid w:val="00F56E28"/>
    <w:rsid w:val="00F9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E84CF2"/>
  <w15:docId w15:val="{684648BF-F805-4A8C-8AF5-2BD321453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75E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B1F80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у Знак"/>
    <w:link w:val="a3"/>
    <w:uiPriority w:val="34"/>
    <w:locked/>
    <w:rsid w:val="000B1F80"/>
    <w:rPr>
      <w:rFonts w:ascii="Calibri" w:eastAsia="Calibri" w:hAnsi="Calibri" w:cs="Times New Roman"/>
    </w:rPr>
  </w:style>
  <w:style w:type="paragraph" w:customStyle="1" w:styleId="a5">
    <w:name w:val="a"/>
    <w:basedOn w:val="a"/>
    <w:rsid w:val="006929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6">
    <w:name w:val="Hyperlink"/>
    <w:rsid w:val="00D767F6"/>
    <w:rPr>
      <w:color w:val="0000FF"/>
      <w:u w:val="single"/>
    </w:rPr>
  </w:style>
  <w:style w:type="paragraph" w:customStyle="1" w:styleId="rvps2">
    <w:name w:val="rvps2"/>
    <w:basedOn w:val="a"/>
    <w:rsid w:val="00D76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a7">
    <w:name w:val="Balloon Text"/>
    <w:basedOn w:val="a"/>
    <w:link w:val="a8"/>
    <w:uiPriority w:val="99"/>
    <w:semiHidden/>
    <w:unhideWhenUsed/>
    <w:rsid w:val="00205F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205F5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1</Pages>
  <Words>1841</Words>
  <Characters>1050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2800-shvetss</dc:creator>
  <cp:lastModifiedBy>Мельник Наталія Олександрівна</cp:lastModifiedBy>
  <cp:revision>19</cp:revision>
  <cp:lastPrinted>2025-09-30T15:59:00Z</cp:lastPrinted>
  <dcterms:created xsi:type="dcterms:W3CDTF">2023-02-02T12:26:00Z</dcterms:created>
  <dcterms:modified xsi:type="dcterms:W3CDTF">2026-06-19T06:14:00Z</dcterms:modified>
</cp:coreProperties>
</file>